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25</w:t>
      </w:r>
      <w:r>
        <w:rPr>
          <w:rFonts w:ascii="Times New Roman" w:eastAsia="Times New Roman" w:hAnsi="Times New Roman" w:cs="Times New Roman"/>
        </w:rPr>
        <w:t xml:space="preserve"> августа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ровой судья судебного участка №3 Ханты-Манс</w:t>
      </w:r>
      <w:r>
        <w:rPr>
          <w:rFonts w:ascii="Times New Roman" w:eastAsia="Times New Roman" w:hAnsi="Times New Roman" w:cs="Times New Roman"/>
        </w:rPr>
        <w:t>ийского судебного района Ханты-М</w:t>
      </w:r>
      <w:r>
        <w:rPr>
          <w:rFonts w:ascii="Times New Roman" w:eastAsia="Times New Roman" w:hAnsi="Times New Roman" w:cs="Times New Roman"/>
        </w:rPr>
        <w:t xml:space="preserve">ансийского автономного округа-Югры Миненко </w:t>
      </w:r>
      <w:r>
        <w:rPr>
          <w:rFonts w:ascii="Times New Roman" w:eastAsia="Times New Roman" w:hAnsi="Times New Roman" w:cs="Times New Roman"/>
        </w:rPr>
        <w:t>Юлия Борисовна,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</w:rPr>
        <w:t>Сургутскова А.В.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</w:t>
      </w:r>
      <w:r>
        <w:rPr>
          <w:rFonts w:ascii="Times New Roman" w:eastAsia="Times New Roman" w:hAnsi="Times New Roman" w:cs="Times New Roman"/>
        </w:rPr>
        <w:t>тративном правонарушении №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729</w:t>
      </w:r>
      <w:r>
        <w:rPr>
          <w:rFonts w:ascii="Times New Roman" w:eastAsia="Times New Roman" w:hAnsi="Times New Roman" w:cs="Times New Roman"/>
        </w:rPr>
        <w:t>/2803</w:t>
      </w:r>
      <w:r>
        <w:rPr>
          <w:rFonts w:ascii="Times New Roman" w:eastAsia="Times New Roman" w:hAnsi="Times New Roman" w:cs="Times New Roman"/>
        </w:rPr>
        <w:t>/2026</w:t>
      </w:r>
      <w:r>
        <w:rPr>
          <w:rFonts w:ascii="Times New Roman" w:eastAsia="Times New Roman" w:hAnsi="Times New Roman" w:cs="Times New Roman"/>
        </w:rPr>
        <w:t xml:space="preserve">, возбужденное по ч.2 ст.12.7 КоАП РФ в отношении </w:t>
      </w:r>
      <w:r>
        <w:rPr>
          <w:rFonts w:ascii="Times New Roman" w:eastAsia="Times New Roman" w:hAnsi="Times New Roman" w:cs="Times New Roman"/>
        </w:rPr>
        <w:t>Сургутскова Александра Владиславовича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3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работающего, </w:t>
      </w:r>
      <w:r>
        <w:rPr>
          <w:rFonts w:ascii="Times New Roman" w:eastAsia="Times New Roman" w:hAnsi="Times New Roman" w:cs="Times New Roman"/>
        </w:rPr>
        <w:t>ранее привлекавшегося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 с т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</w:p>
    <w:p>
      <w:pPr>
        <w:pStyle w:val="Heading1"/>
        <w:keepLines/>
        <w:spacing w:before="0" w:after="0"/>
        <w:ind w:firstLine="709"/>
        <w:jc w:val="both"/>
        <w:outlineLvl w:val="9"/>
        <w:rPr>
          <w:b/>
          <w:bCs/>
        </w:rPr>
      </w:pPr>
      <w:r>
        <w:rPr>
          <w:b w:val="0"/>
          <w:bCs w:val="0"/>
          <w:i w:val="0"/>
          <w:sz w:val="24"/>
          <w:szCs w:val="24"/>
        </w:rPr>
        <w:t>Сургутсков А.В.</w:t>
      </w:r>
      <w:r>
        <w:rPr>
          <w:b w:val="0"/>
          <w:bCs w:val="0"/>
          <w:i w:val="0"/>
          <w:sz w:val="24"/>
          <w:szCs w:val="24"/>
        </w:rPr>
        <w:t>,</w:t>
      </w:r>
      <w:r>
        <w:rPr>
          <w:b w:val="0"/>
          <w:bCs w:val="0"/>
          <w:i w:val="0"/>
          <w:sz w:val="24"/>
          <w:szCs w:val="24"/>
        </w:rPr>
        <w:t xml:space="preserve"> будучи лишенным права управления транспортными средствами на срок </w:t>
      </w:r>
      <w:r>
        <w:rPr>
          <w:b w:val="0"/>
          <w:bCs w:val="0"/>
          <w:i w:val="0"/>
          <w:sz w:val="24"/>
          <w:szCs w:val="24"/>
        </w:rPr>
        <w:t xml:space="preserve">1 год </w:t>
      </w:r>
      <w:r>
        <w:rPr>
          <w:b w:val="0"/>
          <w:bCs w:val="0"/>
          <w:i w:val="0"/>
          <w:sz w:val="24"/>
          <w:szCs w:val="24"/>
        </w:rPr>
        <w:t xml:space="preserve">6 месяцев </w:t>
      </w:r>
      <w:r>
        <w:rPr>
          <w:b w:val="0"/>
          <w:bCs w:val="0"/>
          <w:i w:val="0"/>
          <w:sz w:val="24"/>
          <w:szCs w:val="24"/>
        </w:rPr>
        <w:t xml:space="preserve">на основании постановления </w:t>
      </w:r>
      <w:r>
        <w:rPr>
          <w:b w:val="0"/>
          <w:bCs w:val="0"/>
          <w:i w:val="0"/>
          <w:sz w:val="24"/>
          <w:szCs w:val="24"/>
        </w:rPr>
        <w:t>мир</w:t>
      </w:r>
      <w:r>
        <w:rPr>
          <w:b w:val="0"/>
          <w:bCs w:val="0"/>
          <w:i w:val="0"/>
          <w:sz w:val="24"/>
          <w:szCs w:val="24"/>
        </w:rPr>
        <w:t xml:space="preserve">ового судьи судебного </w:t>
      </w:r>
      <w:r>
        <w:rPr>
          <w:b w:val="0"/>
          <w:bCs w:val="0"/>
          <w:i w:val="0"/>
          <w:sz w:val="24"/>
          <w:szCs w:val="24"/>
        </w:rPr>
        <w:t xml:space="preserve">участка </w:t>
      </w:r>
      <w:r>
        <w:rPr>
          <w:b w:val="0"/>
          <w:bCs w:val="0"/>
          <w:i w:val="0"/>
          <w:sz w:val="24"/>
          <w:szCs w:val="24"/>
        </w:rPr>
        <w:t>№</w:t>
      </w:r>
      <w:r>
        <w:rPr>
          <w:b w:val="0"/>
          <w:bCs w:val="0"/>
          <w:i w:val="0"/>
          <w:sz w:val="24"/>
          <w:szCs w:val="24"/>
        </w:rPr>
        <w:t>5</w:t>
      </w:r>
      <w:r>
        <w:rPr>
          <w:b w:val="0"/>
          <w:bCs w:val="0"/>
          <w:i w:val="0"/>
          <w:sz w:val="24"/>
          <w:szCs w:val="24"/>
        </w:rPr>
        <w:t xml:space="preserve"> Ханты-Мансийского судебного района ХМАО-Югры</w:t>
      </w:r>
      <w:r>
        <w:rPr>
          <w:b w:val="0"/>
          <w:bCs w:val="0"/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 xml:space="preserve">от </w:t>
      </w:r>
      <w:r>
        <w:rPr>
          <w:b w:val="0"/>
          <w:bCs w:val="0"/>
          <w:i w:val="0"/>
          <w:sz w:val="24"/>
          <w:szCs w:val="24"/>
        </w:rPr>
        <w:t>03.04.2026</w:t>
      </w:r>
      <w:r>
        <w:rPr>
          <w:b w:val="0"/>
          <w:bCs w:val="0"/>
          <w:i w:val="0"/>
          <w:sz w:val="24"/>
          <w:szCs w:val="24"/>
        </w:rPr>
        <w:t>, вступившего</w:t>
      </w:r>
      <w:r>
        <w:rPr>
          <w:b w:val="0"/>
          <w:bCs w:val="0"/>
          <w:i w:val="0"/>
          <w:sz w:val="24"/>
          <w:szCs w:val="24"/>
        </w:rPr>
        <w:t xml:space="preserve"> в законную силу </w:t>
      </w:r>
      <w:r>
        <w:rPr>
          <w:b w:val="0"/>
          <w:bCs w:val="0"/>
          <w:i w:val="0"/>
          <w:sz w:val="24"/>
          <w:szCs w:val="24"/>
        </w:rPr>
        <w:t>14.04.2026</w:t>
      </w:r>
      <w:r>
        <w:rPr>
          <w:b w:val="0"/>
          <w:bCs w:val="0"/>
          <w:i w:val="0"/>
          <w:sz w:val="24"/>
          <w:szCs w:val="24"/>
        </w:rPr>
        <w:t>,</w:t>
      </w:r>
      <w:r>
        <w:rPr>
          <w:b w:val="0"/>
          <w:bCs w:val="0"/>
          <w:i w:val="0"/>
          <w:sz w:val="24"/>
          <w:szCs w:val="24"/>
        </w:rPr>
        <w:t xml:space="preserve"> за совершение правонарушения, преду</w:t>
      </w:r>
      <w:r>
        <w:rPr>
          <w:b w:val="0"/>
          <w:bCs w:val="0"/>
          <w:i w:val="0"/>
          <w:sz w:val="24"/>
          <w:szCs w:val="24"/>
        </w:rPr>
        <w:t xml:space="preserve">смотренного </w:t>
      </w:r>
      <w:r>
        <w:rPr>
          <w:b w:val="0"/>
          <w:bCs w:val="0"/>
          <w:i w:val="0"/>
          <w:sz w:val="24"/>
          <w:szCs w:val="24"/>
        </w:rPr>
        <w:t>ч.1 ст.12.8</w:t>
      </w:r>
      <w:r>
        <w:rPr>
          <w:b w:val="0"/>
          <w:bCs w:val="0"/>
          <w:i w:val="0"/>
          <w:sz w:val="24"/>
          <w:szCs w:val="24"/>
        </w:rPr>
        <w:t xml:space="preserve"> КоАП РФ</w:t>
      </w:r>
      <w:r>
        <w:rPr>
          <w:b w:val="0"/>
          <w:bCs w:val="0"/>
          <w:i w:val="0"/>
          <w:sz w:val="24"/>
          <w:szCs w:val="24"/>
        </w:rPr>
        <w:t xml:space="preserve">, </w:t>
      </w:r>
      <w:r>
        <w:rPr>
          <w:b w:val="0"/>
          <w:bCs w:val="0"/>
          <w:i w:val="0"/>
          <w:sz w:val="24"/>
          <w:szCs w:val="24"/>
        </w:rPr>
        <w:t>23.08.2026</w:t>
      </w:r>
      <w:r>
        <w:rPr>
          <w:b w:val="0"/>
          <w:bCs w:val="0"/>
          <w:i w:val="0"/>
          <w:sz w:val="24"/>
          <w:szCs w:val="24"/>
        </w:rPr>
        <w:t xml:space="preserve"> в </w:t>
      </w:r>
      <w:r>
        <w:rPr>
          <w:b w:val="0"/>
          <w:bCs w:val="0"/>
          <w:i w:val="0"/>
          <w:sz w:val="24"/>
          <w:szCs w:val="24"/>
        </w:rPr>
        <w:t>23:20</w:t>
      </w:r>
      <w:r>
        <w:rPr>
          <w:b w:val="0"/>
          <w:bCs w:val="0"/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>районе</w:t>
      </w:r>
      <w:r>
        <w:rPr>
          <w:b w:val="0"/>
          <w:bCs w:val="0"/>
          <w:i w:val="0"/>
          <w:sz w:val="24"/>
          <w:szCs w:val="24"/>
        </w:rPr>
        <w:t xml:space="preserve"> дома </w:t>
      </w:r>
      <w:r>
        <w:rPr>
          <w:b w:val="0"/>
          <w:bCs w:val="0"/>
          <w:i w:val="0"/>
          <w:sz w:val="24"/>
          <w:szCs w:val="24"/>
        </w:rPr>
        <w:t>№</w:t>
      </w:r>
      <w:r>
        <w:rPr>
          <w:b w:val="0"/>
          <w:bCs w:val="0"/>
          <w:i w:val="0"/>
          <w:sz w:val="24"/>
          <w:szCs w:val="24"/>
        </w:rPr>
        <w:t>2</w:t>
      </w:r>
      <w:r>
        <w:rPr>
          <w:b w:val="0"/>
          <w:bCs w:val="0"/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>по ул.</w:t>
      </w:r>
      <w:r>
        <w:rPr>
          <w:b w:val="0"/>
          <w:bCs w:val="0"/>
          <w:i w:val="0"/>
          <w:sz w:val="24"/>
          <w:szCs w:val="24"/>
        </w:rPr>
        <w:t xml:space="preserve">Осенняя </w:t>
      </w:r>
      <w:r>
        <w:rPr>
          <w:b w:val="0"/>
          <w:bCs w:val="0"/>
          <w:i w:val="0"/>
          <w:sz w:val="24"/>
          <w:szCs w:val="24"/>
        </w:rPr>
        <w:t>г.Ханты-Мансийск</w:t>
      </w:r>
      <w:r>
        <w:rPr>
          <w:b w:val="0"/>
          <w:bCs w:val="0"/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 xml:space="preserve">в нарушение п.2.1.1 Правил дорожного движения Российской Федерации </w:t>
      </w:r>
      <w:r>
        <w:rPr>
          <w:b w:val="0"/>
          <w:bCs w:val="0"/>
          <w:i w:val="0"/>
          <w:sz w:val="24"/>
          <w:szCs w:val="24"/>
        </w:rPr>
        <w:t xml:space="preserve">на дороге общего пользования </w:t>
      </w:r>
      <w:r>
        <w:rPr>
          <w:b w:val="0"/>
          <w:bCs w:val="0"/>
          <w:i w:val="0"/>
          <w:sz w:val="24"/>
          <w:szCs w:val="24"/>
        </w:rPr>
        <w:t xml:space="preserve">управлял </w:t>
      </w:r>
      <w:r>
        <w:rPr>
          <w:b w:val="0"/>
          <w:bCs w:val="0"/>
          <w:i w:val="0"/>
          <w:sz w:val="24"/>
          <w:szCs w:val="24"/>
        </w:rPr>
        <w:t xml:space="preserve">мотоциклом –питбайк </w:t>
      </w:r>
      <w:r>
        <w:rPr>
          <w:b w:val="0"/>
          <w:bCs w:val="0"/>
          <w:i w:val="0"/>
          <w:sz w:val="24"/>
          <w:szCs w:val="24"/>
        </w:rPr>
        <w:t>«</w:t>
      </w:r>
      <w:r>
        <w:rPr>
          <w:b w:val="0"/>
          <w:bCs w:val="0"/>
          <w:i w:val="0"/>
          <w:caps/>
          <w:sz w:val="24"/>
          <w:szCs w:val="24"/>
        </w:rPr>
        <w:t>WELS TX125</w:t>
      </w:r>
      <w:r>
        <w:rPr>
          <w:b w:val="0"/>
          <w:bCs w:val="0"/>
          <w:i w:val="0"/>
          <w:caps/>
          <w:sz w:val="24"/>
          <w:szCs w:val="24"/>
        </w:rPr>
        <w:t>»</w:t>
      </w:r>
      <w:r>
        <w:rPr>
          <w:b w:val="0"/>
          <w:bCs w:val="0"/>
          <w:i w:val="0"/>
          <w:caps/>
          <w:sz w:val="24"/>
          <w:szCs w:val="24"/>
        </w:rPr>
        <w:t xml:space="preserve"> </w:t>
      </w:r>
      <w:r>
        <w:rPr>
          <w:b w:val="0"/>
          <w:bCs w:val="0"/>
          <w:i w:val="0"/>
          <w:caps/>
          <w:sz w:val="24"/>
          <w:szCs w:val="24"/>
        </w:rPr>
        <w:t xml:space="preserve">, </w:t>
      </w:r>
      <w:r>
        <w:rPr>
          <w:b w:val="0"/>
          <w:bCs w:val="0"/>
          <w:i w:val="0"/>
          <w:sz w:val="24"/>
          <w:szCs w:val="24"/>
        </w:rPr>
        <w:t>чем совершил правонарушение, предусмотренное ч.2 ст.12.7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Сургутсков А.В.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помощью защитника не воспользовался, вину в совершении правонарушения не оспаривал, пояснил, что </w:t>
      </w:r>
      <w:r>
        <w:rPr>
          <w:rFonts w:ascii="Times New Roman" w:eastAsia="Times New Roman" w:hAnsi="Times New Roman" w:cs="Times New Roman"/>
        </w:rPr>
        <w:t>о лишении права управления</w:t>
      </w:r>
      <w:r>
        <w:rPr>
          <w:rFonts w:ascii="Times New Roman" w:eastAsia="Times New Roman" w:hAnsi="Times New Roman" w:cs="Times New Roman"/>
        </w:rPr>
        <w:t xml:space="preserve"> транспортными средствами знал,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23.08.2026 в вечернее время управлял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мотоциклом –питбайк </w:t>
      </w:r>
      <w:r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  <w:caps/>
        </w:rPr>
        <w:t>WELS TX125</w:t>
      </w:r>
      <w:r>
        <w:rPr>
          <w:rFonts w:ascii="Times New Roman" w:eastAsia="Times New Roman" w:hAnsi="Times New Roman" w:cs="Times New Roman"/>
          <w:caps/>
        </w:rPr>
        <w:t>»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Инвалидности 1 и 2 группы не им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ет, военнослужащим не является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Сургутскова А.В.</w:t>
      </w:r>
      <w:r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>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hyperlink r:id="rId4" w:anchor="/document/12125267/entry/12702" w:history="1">
        <w:r>
          <w:rPr>
            <w:rFonts w:ascii="Times New Roman" w:eastAsia="Times New Roman" w:hAnsi="Times New Roman" w:cs="Times New Roman"/>
            <w:color w:val="0000EE"/>
          </w:rPr>
          <w:t>Частью</w:t>
        </w:r>
        <w:r>
          <w:rPr>
            <w:rFonts w:ascii="Times New Roman" w:eastAsia="Times New Roman" w:hAnsi="Times New Roman" w:cs="Times New Roman"/>
            <w:i/>
            <w:iCs/>
            <w:color w:val="0000EE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</w:rPr>
          <w:t>2</w:t>
        </w:r>
        <w:r>
          <w:rPr>
            <w:rFonts w:ascii="Times New Roman" w:eastAsia="Times New Roman" w:hAnsi="Times New Roman" w:cs="Times New Roman"/>
            <w:i/>
            <w:iCs/>
            <w:color w:val="0000EE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</w:rPr>
          <w:t>статьи</w:t>
        </w:r>
        <w:r>
          <w:rPr>
            <w:rFonts w:ascii="Times New Roman" w:eastAsia="Times New Roman" w:hAnsi="Times New Roman" w:cs="Times New Roman"/>
            <w:i/>
            <w:iCs/>
            <w:color w:val="0000EE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</w:rPr>
          <w:t>12</w:t>
        </w:r>
        <w:r>
          <w:rPr>
            <w:rFonts w:ascii="Times New Roman" w:eastAsia="Times New Roman" w:hAnsi="Times New Roman" w:cs="Times New Roman"/>
            <w:i/>
            <w:iCs/>
            <w:color w:val="0000EE"/>
          </w:rPr>
          <w:t>.</w:t>
        </w:r>
        <w:r>
          <w:rPr>
            <w:rFonts w:ascii="Times New Roman" w:eastAsia="Times New Roman" w:hAnsi="Times New Roman" w:cs="Times New Roman"/>
            <w:color w:val="0000EE"/>
          </w:rPr>
          <w:t>7</w:t>
        </w:r>
      </w:hyperlink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КоАП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РФ предусмотрена административная ответственность за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Сургутскова А.В.</w:t>
      </w:r>
      <w:r>
        <w:rPr>
          <w:rFonts w:ascii="Times New Roman" w:eastAsia="Times New Roman" w:hAnsi="Times New Roman" w:cs="Times New Roman"/>
        </w:rPr>
        <w:t xml:space="preserve"> по факту управления транспортным средством водителем, лишенным права управления транспортными средствами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подтверждается исследованными с</w:t>
      </w:r>
      <w:r>
        <w:rPr>
          <w:rFonts w:ascii="Times New Roman" w:eastAsia="Times New Roman" w:hAnsi="Times New Roman" w:cs="Times New Roman"/>
        </w:rPr>
        <w:t>удом доказательствами, а именно: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протоколом об административном правонарушении серии </w:t>
      </w:r>
      <w:r>
        <w:rPr>
          <w:rFonts w:ascii="Times New Roman" w:eastAsia="Times New Roman" w:hAnsi="Times New Roman" w:cs="Times New Roman"/>
        </w:rPr>
        <w:t xml:space="preserve">86ХМ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769766 от 23.08.2026</w:t>
      </w:r>
      <w:r>
        <w:rPr>
          <w:rFonts w:ascii="Times New Roman" w:eastAsia="Times New Roman" w:hAnsi="Times New Roman" w:cs="Times New Roman"/>
        </w:rPr>
        <w:t xml:space="preserve">, составленным с участием </w:t>
      </w:r>
      <w:r>
        <w:rPr>
          <w:rFonts w:ascii="Times New Roman" w:eastAsia="Times New Roman" w:hAnsi="Times New Roman" w:cs="Times New Roman"/>
        </w:rPr>
        <w:t>Сургутскова А.В.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копией протокола серии 86ПК №</w:t>
      </w:r>
      <w:r>
        <w:rPr>
          <w:rFonts w:ascii="Times New Roman" w:eastAsia="Times New Roman" w:hAnsi="Times New Roman" w:cs="Times New Roman"/>
        </w:rPr>
        <w:t>104920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23.08.2026</w:t>
      </w:r>
      <w:r>
        <w:rPr>
          <w:rFonts w:ascii="Times New Roman" w:eastAsia="Times New Roman" w:hAnsi="Times New Roman" w:cs="Times New Roman"/>
        </w:rPr>
        <w:t xml:space="preserve"> об отстранении </w:t>
      </w:r>
      <w:r>
        <w:rPr>
          <w:rFonts w:ascii="Times New Roman" w:eastAsia="Times New Roman" w:hAnsi="Times New Roman" w:cs="Times New Roman"/>
        </w:rPr>
        <w:t>Сургутскова А.В.</w:t>
      </w:r>
      <w:r>
        <w:rPr>
          <w:rFonts w:ascii="Times New Roman" w:eastAsia="Times New Roman" w:hAnsi="Times New Roman" w:cs="Times New Roman"/>
        </w:rPr>
        <w:t xml:space="preserve"> от управления транспортным средством;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копией постановления </w:t>
      </w:r>
      <w:r>
        <w:rPr>
          <w:rFonts w:ascii="Times New Roman" w:eastAsia="Times New Roman" w:hAnsi="Times New Roman" w:cs="Times New Roman"/>
        </w:rPr>
        <w:t xml:space="preserve">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ХМАО-Югры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03.04.2026</w:t>
      </w:r>
      <w:r>
        <w:rPr>
          <w:rFonts w:ascii="Times New Roman" w:eastAsia="Times New Roman" w:hAnsi="Times New Roman" w:cs="Times New Roman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</w:rPr>
        <w:t>14.04.2026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  <w:r>
        <w:rPr>
          <w:rFonts w:ascii="Times New Roman" w:eastAsia="Times New Roman" w:hAnsi="Times New Roman" w:cs="Times New Roman"/>
        </w:rPr>
        <w:t xml:space="preserve"> в виде лишения права управления транспортными средствами на срок</w:t>
      </w:r>
      <w:r>
        <w:rPr>
          <w:rFonts w:ascii="Times New Roman" w:eastAsia="Times New Roman" w:hAnsi="Times New Roman" w:cs="Times New Roman"/>
        </w:rPr>
        <w:t xml:space="preserve">1 год </w:t>
      </w:r>
      <w:r>
        <w:rPr>
          <w:rFonts w:ascii="Times New Roman" w:eastAsia="Times New Roman" w:hAnsi="Times New Roman" w:cs="Times New Roman"/>
        </w:rPr>
        <w:t xml:space="preserve">6 месяцев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ч.1 ст.12.8</w:t>
      </w:r>
      <w:r>
        <w:rPr>
          <w:rFonts w:ascii="Times New Roman" w:eastAsia="Times New Roman" w:hAnsi="Times New Roman" w:cs="Times New Roman"/>
        </w:rPr>
        <w:t xml:space="preserve"> КоАП РФ;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-информацией </w:t>
      </w:r>
      <w:r>
        <w:rPr>
          <w:rFonts w:ascii="Times New Roman" w:eastAsia="Times New Roman" w:hAnsi="Times New Roman" w:cs="Times New Roman"/>
        </w:rPr>
        <w:t>Госавтоинспекции</w:t>
      </w:r>
      <w:r>
        <w:rPr>
          <w:rFonts w:ascii="Times New Roman" w:eastAsia="Times New Roman" w:hAnsi="Times New Roman" w:cs="Times New Roman"/>
        </w:rPr>
        <w:t xml:space="preserve"> МО МВД России «Ханты-Мансийский» о том, что срок лишения права управления транспортными средствами </w:t>
      </w:r>
      <w:r>
        <w:rPr>
          <w:rFonts w:ascii="Times New Roman" w:eastAsia="Times New Roman" w:hAnsi="Times New Roman" w:cs="Times New Roman"/>
        </w:rPr>
        <w:t xml:space="preserve">исчисляется </w:t>
      </w:r>
      <w:r>
        <w:rPr>
          <w:rFonts w:ascii="Times New Roman" w:eastAsia="Times New Roman" w:hAnsi="Times New Roman" w:cs="Times New Roman"/>
        </w:rPr>
        <w:t xml:space="preserve">с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-видеозаписью отстранения </w:t>
      </w:r>
      <w:r>
        <w:rPr>
          <w:rFonts w:ascii="Times New Roman" w:eastAsia="Times New Roman" w:hAnsi="Times New Roman" w:cs="Times New Roman"/>
        </w:rPr>
        <w:t>Сургутскова А.В.</w:t>
      </w:r>
      <w:r>
        <w:rPr>
          <w:rFonts w:ascii="Times New Roman" w:eastAsia="Times New Roman" w:hAnsi="Times New Roman" w:cs="Times New Roman"/>
        </w:rPr>
        <w:t xml:space="preserve"> от управления транспортным средством.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Сургутскова А.В.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ч.2 ст.12.7 КоАП РФ, как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характер и тяжесть совершенного правонарушения,</w:t>
      </w:r>
      <w:r>
        <w:rPr>
          <w:rFonts w:ascii="Times New Roman" w:eastAsia="Times New Roman" w:hAnsi="Times New Roman" w:cs="Times New Roman"/>
        </w:rPr>
        <w:t xml:space="preserve"> личность виновного, его имущественное положение, обстоятельства, смягчающие </w:t>
      </w:r>
      <w:r>
        <w:rPr>
          <w:rFonts w:ascii="Times New Roman" w:eastAsia="Times New Roman" w:hAnsi="Times New Roman" w:cs="Times New Roman"/>
        </w:rPr>
        <w:t xml:space="preserve">и отягчающие </w:t>
      </w:r>
      <w:r>
        <w:rPr>
          <w:rFonts w:ascii="Times New Roman" w:eastAsia="Times New Roman" w:hAnsi="Times New Roman" w:cs="Times New Roman"/>
        </w:rPr>
        <w:t>административную ответственность.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Сургутсков А.В.</w:t>
      </w:r>
      <w:r>
        <w:rPr>
          <w:rFonts w:ascii="Times New Roman" w:eastAsia="Times New Roman" w:hAnsi="Times New Roman" w:cs="Times New Roman"/>
        </w:rPr>
        <w:t xml:space="preserve"> совершил правонарушени</w:t>
      </w:r>
      <w:r>
        <w:rPr>
          <w:rFonts w:ascii="Times New Roman" w:eastAsia="Times New Roman" w:hAnsi="Times New Roman" w:cs="Times New Roman"/>
        </w:rPr>
        <w:t>е в области дорожного движения</w:t>
      </w:r>
      <w:r>
        <w:rPr>
          <w:rFonts w:ascii="Times New Roman" w:eastAsia="Times New Roman" w:hAnsi="Times New Roman" w:cs="Times New Roman"/>
        </w:rPr>
        <w:t xml:space="preserve">, в течение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</w:t>
      </w:r>
      <w:r>
        <w:rPr>
          <w:rFonts w:ascii="Times New Roman" w:eastAsia="Times New Roman" w:hAnsi="Times New Roman" w:cs="Times New Roman"/>
        </w:rPr>
        <w:t xml:space="preserve">неоднократно </w:t>
      </w:r>
      <w:r>
        <w:rPr>
          <w:rFonts w:ascii="Times New Roman" w:eastAsia="Times New Roman" w:hAnsi="Times New Roman" w:cs="Times New Roman"/>
        </w:rPr>
        <w:t>привлекался к административной ответственности за нарушение ПДД РФ, годичный срок по которым не истек.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Смягчающим</w:t>
      </w:r>
      <w:r>
        <w:rPr>
          <w:rFonts w:ascii="Times New Roman" w:eastAsia="Times New Roman" w:hAnsi="Times New Roman" w:cs="Times New Roman"/>
        </w:rPr>
        <w:t xml:space="preserve"> административную </w:t>
      </w:r>
      <w:r>
        <w:rPr>
          <w:rFonts w:ascii="Times New Roman" w:eastAsia="Times New Roman" w:hAnsi="Times New Roman" w:cs="Times New Roman"/>
        </w:rPr>
        <w:t>ответственность обстоятельством являе</w:t>
      </w:r>
      <w:r>
        <w:rPr>
          <w:rFonts w:ascii="Times New Roman" w:eastAsia="Times New Roman" w:hAnsi="Times New Roman" w:cs="Times New Roman"/>
        </w:rPr>
        <w:t>тся признание ви</w:t>
      </w:r>
      <w:r>
        <w:rPr>
          <w:rFonts w:ascii="Times New Roman" w:eastAsia="Times New Roman" w:hAnsi="Times New Roman" w:cs="Times New Roman"/>
        </w:rPr>
        <w:t>ны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</w:t>
      </w:r>
      <w:r>
        <w:rPr>
          <w:rFonts w:ascii="Times New Roman" w:eastAsia="Times New Roman" w:hAnsi="Times New Roman" w:cs="Times New Roman"/>
        </w:rPr>
        <w:t>ом, отягчающим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ответственность, </w:t>
      </w:r>
      <w:r>
        <w:rPr>
          <w:rFonts w:ascii="Times New Roman" w:eastAsia="Times New Roman" w:hAnsi="Times New Roman" w:cs="Times New Roman"/>
        </w:rPr>
        <w:t>является повторное совершение однородного правонарушения, что подтверждается копией реестра правонарушений.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обстоятельств совершения правонарушения, личности виновного, суд считает справедливым назначение </w:t>
      </w:r>
      <w:r>
        <w:rPr>
          <w:rFonts w:ascii="Times New Roman" w:eastAsia="Times New Roman" w:hAnsi="Times New Roman" w:cs="Times New Roman"/>
        </w:rPr>
        <w:t>Сургутскову А.В.</w:t>
      </w:r>
      <w:r>
        <w:rPr>
          <w:rFonts w:ascii="Times New Roman" w:eastAsia="Times New Roman" w:hAnsi="Times New Roman" w:cs="Times New Roman"/>
        </w:rPr>
        <w:t xml:space="preserve"> наказания в виде административного ареста.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 основании </w:t>
      </w:r>
      <w:r>
        <w:rPr>
          <w:rFonts w:ascii="Times New Roman" w:eastAsia="Times New Roman" w:hAnsi="Times New Roman" w:cs="Times New Roman"/>
        </w:rPr>
        <w:t>изложенного, руководствуясь ст.</w:t>
      </w:r>
      <w:r>
        <w:rPr>
          <w:rFonts w:ascii="Times New Roman" w:eastAsia="Times New Roman" w:hAnsi="Times New Roman" w:cs="Times New Roman"/>
        </w:rPr>
        <w:t>ст.23.1, 29.10 КоАП РФ, мировой судья,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 о с т а н о в и л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>Сургутскова Александра Владиславовича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ч.2 ст.12.7 КоАП РФ и </w:t>
      </w:r>
      <w:r>
        <w:rPr>
          <w:rFonts w:ascii="Times New Roman" w:eastAsia="Times New Roman" w:hAnsi="Times New Roman" w:cs="Times New Roman"/>
        </w:rPr>
        <w:t xml:space="preserve">назначить ему наказание </w:t>
      </w:r>
      <w:r>
        <w:rPr>
          <w:rFonts w:ascii="Times New Roman" w:eastAsia="Times New Roman" w:hAnsi="Times New Roman" w:cs="Times New Roman"/>
        </w:rPr>
        <w:t xml:space="preserve">в виде </w:t>
      </w:r>
      <w:r>
        <w:rPr>
          <w:rFonts w:ascii="Times New Roman" w:eastAsia="Times New Roman" w:hAnsi="Times New Roman" w:cs="Times New Roman"/>
        </w:rPr>
        <w:t xml:space="preserve">административного </w:t>
      </w:r>
      <w:r>
        <w:rPr>
          <w:rFonts w:ascii="Times New Roman" w:eastAsia="Times New Roman" w:hAnsi="Times New Roman" w:cs="Times New Roman"/>
        </w:rPr>
        <w:t>ареста на срок 1 (одни) сутки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Срок наказания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исчислять с </w:t>
      </w:r>
      <w:r>
        <w:rPr>
          <w:rFonts w:ascii="Times New Roman" w:eastAsia="Times New Roman" w:hAnsi="Times New Roman" w:cs="Times New Roman"/>
        </w:rPr>
        <w:t>10:30 25.08.2026.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Настоящее постановление может быть обжаловано и опротестовано в Ханты-Мансийский районный суд через мирового судью в течение 10 дней со дня получения копии постановления.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widowControl w:val="0"/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3rplc-9">
    <w:name w:val="cat-UserDefined grp-23 rplc-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